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47B13B">
      <w:pPr>
        <w:spacing w:after="120"/>
        <w:jc w:val="left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附件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1</w:t>
      </w:r>
    </w:p>
    <w:p w14:paraId="676C0AF6">
      <w:pPr>
        <w:spacing w:after="120"/>
        <w:jc w:val="center"/>
        <w:rPr>
          <w:rFonts w:hint="eastAsia" w:asciiTheme="majorEastAsia" w:hAnsiTheme="majorEastAsia" w:eastAsiaTheme="majorEastAsia" w:cstheme="majorEastAsia"/>
          <w:b/>
          <w:bCs/>
          <w:sz w:val="40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40"/>
          <w:szCs w:val="40"/>
          <w:lang w:eastAsia="zh-CN"/>
        </w:rPr>
        <w:t>报    名    表</w:t>
      </w:r>
    </w:p>
    <w:p w14:paraId="05FD35EF">
      <w:pPr>
        <w:spacing w:before="160" w:after="80" w:line="560" w:lineRule="exact"/>
      </w:pPr>
      <w:r>
        <w:rPr>
          <w:rFonts w:ascii="宋体" w:hAnsi="宋体" w:eastAsia="宋体"/>
          <w:b/>
          <w:sz w:val="24"/>
          <w:lang w:eastAsia="zh-CN"/>
        </w:rPr>
        <w:t>工程名称：</w:t>
      </w:r>
      <w:r>
        <w:rPr>
          <w:rFonts w:ascii="宋体" w:hAnsi="宋体" w:eastAsia="宋体"/>
          <w:sz w:val="24"/>
          <w:lang w:eastAsia="zh-CN"/>
        </w:rPr>
        <w:t>_____________________________________________</w:t>
      </w:r>
      <w:r>
        <w:rPr>
          <w:rFonts w:ascii="宋体" w:hAnsi="宋体" w:eastAsia="宋体"/>
          <w:b/>
          <w:sz w:val="24"/>
        </w:rPr>
        <w:t xml:space="preserve"> </w:t>
      </w:r>
    </w:p>
    <w:p w14:paraId="15B36448">
      <w:pPr>
        <w:spacing w:before="80" w:after="160" w:line="560" w:lineRule="exact"/>
      </w:pPr>
    </w:p>
    <w:tbl>
      <w:tblPr>
        <w:tblStyle w:val="32"/>
        <w:tblW w:w="1260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5355"/>
        <w:gridCol w:w="3456"/>
        <w:gridCol w:w="2935"/>
      </w:tblGrid>
      <w:tr w14:paraId="515132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862" w:type="dxa"/>
            <w:shd w:val="clear" w:color="auto" w:fill="D9E2F3"/>
            <w:vAlign w:val="center"/>
          </w:tcPr>
          <w:p w14:paraId="46DA845D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b/>
                <w:sz w:val="32"/>
                <w:szCs w:val="32"/>
              </w:rPr>
              <w:t>序号</w:t>
            </w:r>
          </w:p>
        </w:tc>
        <w:tc>
          <w:tcPr>
            <w:tcW w:w="5355" w:type="dxa"/>
            <w:shd w:val="clear" w:color="auto" w:fill="D9E2F3"/>
            <w:vAlign w:val="center"/>
          </w:tcPr>
          <w:p w14:paraId="46568456">
            <w:pPr>
              <w:jc w:val="center"/>
              <w:rPr>
                <w:rFonts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  <w:lang w:eastAsia="zh-CN"/>
              </w:rPr>
              <w:t>公司</w:t>
            </w:r>
            <w:r>
              <w:rPr>
                <w:rFonts w:ascii="仿宋" w:hAnsi="仿宋" w:eastAsia="仿宋"/>
                <w:b/>
                <w:sz w:val="32"/>
                <w:szCs w:val="32"/>
              </w:rPr>
              <w:t>名称</w:t>
            </w:r>
          </w:p>
        </w:tc>
        <w:tc>
          <w:tcPr>
            <w:tcW w:w="3456" w:type="dxa"/>
            <w:shd w:val="clear" w:color="auto" w:fill="D9E2F3"/>
            <w:vAlign w:val="center"/>
          </w:tcPr>
          <w:p w14:paraId="44D0724B">
            <w:pPr>
              <w:jc w:val="center"/>
              <w:rPr>
                <w:rFonts w:ascii="仿宋" w:hAnsi="仿宋" w:eastAsia="仿宋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  <w:lang w:eastAsia="zh-CN"/>
              </w:rPr>
              <w:t>联系人</w:t>
            </w:r>
          </w:p>
        </w:tc>
        <w:tc>
          <w:tcPr>
            <w:tcW w:w="2935" w:type="dxa"/>
            <w:shd w:val="clear" w:color="auto" w:fill="D9E2F3"/>
            <w:vAlign w:val="center"/>
          </w:tcPr>
          <w:p w14:paraId="7DE91810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b/>
                <w:sz w:val="32"/>
                <w:szCs w:val="32"/>
              </w:rPr>
              <w:t>联系电话</w:t>
            </w:r>
          </w:p>
        </w:tc>
      </w:tr>
      <w:tr w14:paraId="3CADB3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862" w:type="dxa"/>
            <w:vAlign w:val="center"/>
          </w:tcPr>
          <w:p w14:paraId="1CC47173">
            <w:pPr>
              <w:jc w:val="center"/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5355" w:type="dxa"/>
            <w:vAlign w:val="center"/>
          </w:tcPr>
          <w:p w14:paraId="20E313F9">
            <w:pPr>
              <w:jc w:val="center"/>
            </w:pPr>
          </w:p>
        </w:tc>
        <w:tc>
          <w:tcPr>
            <w:tcW w:w="3456" w:type="dxa"/>
            <w:vAlign w:val="center"/>
          </w:tcPr>
          <w:p w14:paraId="5966775E">
            <w:pPr>
              <w:jc w:val="center"/>
            </w:pPr>
          </w:p>
        </w:tc>
        <w:tc>
          <w:tcPr>
            <w:tcW w:w="2935" w:type="dxa"/>
            <w:vAlign w:val="center"/>
          </w:tcPr>
          <w:p w14:paraId="0326ADA7">
            <w:pPr>
              <w:jc w:val="center"/>
            </w:pPr>
          </w:p>
        </w:tc>
      </w:tr>
    </w:tbl>
    <w:p w14:paraId="69E6D230">
      <w:pPr>
        <w:spacing w:before="400" w:after="80" w:line="560" w:lineRule="exact"/>
        <w:rPr>
          <w:lang w:eastAsia="zh-CN"/>
        </w:rPr>
      </w:pPr>
      <w:r>
        <w:rPr>
          <w:rFonts w:hint="eastAsia" w:ascii="宋体" w:hAnsi="宋体" w:eastAsia="宋体"/>
          <w:b/>
          <w:sz w:val="24"/>
          <w:lang w:eastAsia="zh-CN"/>
        </w:rPr>
        <w:t>法人代表签字（盖章）</w:t>
      </w:r>
      <w:r>
        <w:rPr>
          <w:rFonts w:ascii="宋体" w:hAnsi="宋体" w:eastAsia="宋体"/>
          <w:b/>
          <w:sz w:val="24"/>
          <w:lang w:eastAsia="zh-CN"/>
        </w:rPr>
        <w:t>：</w:t>
      </w:r>
      <w:r>
        <w:rPr>
          <w:rFonts w:ascii="宋体" w:hAnsi="宋体" w:eastAsia="宋体"/>
          <w:sz w:val="24"/>
          <w:lang w:eastAsia="zh-CN"/>
        </w:rPr>
        <w:t>_________________________</w:t>
      </w:r>
      <w:r>
        <w:rPr>
          <w:rFonts w:ascii="宋体" w:hAnsi="宋体" w:eastAsia="宋体"/>
          <w:b/>
          <w:sz w:val="24"/>
          <w:lang w:eastAsia="zh-CN"/>
        </w:rPr>
        <w:t xml:space="preserve">    日期：</w:t>
      </w:r>
      <w:r>
        <w:rPr>
          <w:rFonts w:ascii="宋体" w:hAnsi="宋体" w:eastAsia="宋体"/>
          <w:sz w:val="24"/>
          <w:lang w:eastAsia="zh-CN"/>
        </w:rPr>
        <w:t xml:space="preserve">      年    月    日</w:t>
      </w:r>
    </w:p>
    <w:sectPr>
      <w:pgSz w:w="16838" w:h="11906" w:orient="landscape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ＭＳ 明朝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861FD"/>
    <w:rsid w:val="000E3484"/>
    <w:rsid w:val="0015074B"/>
    <w:rsid w:val="0029639D"/>
    <w:rsid w:val="00326F90"/>
    <w:rsid w:val="00394C07"/>
    <w:rsid w:val="003E5B22"/>
    <w:rsid w:val="005C4BF9"/>
    <w:rsid w:val="006107B5"/>
    <w:rsid w:val="00716C3C"/>
    <w:rsid w:val="00795FD2"/>
    <w:rsid w:val="00896CC8"/>
    <w:rsid w:val="00AA1D8D"/>
    <w:rsid w:val="00B12F24"/>
    <w:rsid w:val="00B47730"/>
    <w:rsid w:val="00B80AB8"/>
    <w:rsid w:val="00C3291F"/>
    <w:rsid w:val="00CB0664"/>
    <w:rsid w:val="00CE0FA3"/>
    <w:rsid w:val="00DB5B91"/>
    <w:rsid w:val="00E017E9"/>
    <w:rsid w:val="00E47899"/>
    <w:rsid w:val="00FC693F"/>
    <w:rsid w:val="0D7A0E78"/>
    <w:rsid w:val="0EA111CB"/>
    <w:rsid w:val="255B6CEF"/>
    <w:rsid w:val="2FE6237D"/>
    <w:rsid w:val="3E267332"/>
    <w:rsid w:val="5DDB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unhideWhenUsed="0" w:uiPriority="66" w:semiHidden="0" w:name="Medium List 2"/>
    <w:lsdException w:qFormat="1"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qFormat="1"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页眉 字符"/>
    <w:basedOn w:val="132"/>
    <w:link w:val="25"/>
    <w:uiPriority w:val="99"/>
  </w:style>
  <w:style w:type="character" w:customStyle="1" w:styleId="136">
    <w:name w:val="页脚 字符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标题 1 字符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标题 2 字符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标题 3 字符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标题 字符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副标题 字符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正文文本 字符"/>
    <w:basedOn w:val="132"/>
    <w:link w:val="19"/>
    <w:uiPriority w:val="99"/>
  </w:style>
  <w:style w:type="character" w:customStyle="1" w:styleId="145">
    <w:name w:val="正文文本 2 字符"/>
    <w:basedOn w:val="132"/>
    <w:link w:val="28"/>
    <w:uiPriority w:val="99"/>
  </w:style>
  <w:style w:type="character" w:customStyle="1" w:styleId="146">
    <w:name w:val="正文文本 3 字符"/>
    <w:basedOn w:val="132"/>
    <w:link w:val="17"/>
    <w:uiPriority w:val="99"/>
    <w:rPr>
      <w:sz w:val="16"/>
      <w:szCs w:val="16"/>
    </w:rPr>
  </w:style>
  <w:style w:type="character" w:customStyle="1" w:styleId="147">
    <w:name w:val="宏文本 字符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引用 字符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标题 4 字符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标题 5 字符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标题 6 字符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标题 7 字符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标题 8 字符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标题 9 字符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明显引用 字符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不明显强调1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明显强调1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不明显参考1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明显参考1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书籍标题1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标题1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112</Characters>
  <Lines>12</Lines>
  <Paragraphs>10</Paragraphs>
  <TotalTime>5</TotalTime>
  <ScaleCrop>false</ScaleCrop>
  <LinksUpToDate>false</LinksUpToDate>
  <CharactersWithSpaces>139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2026-09-03T07:53:00Z</dcterms:created>
  <dc:creator>python-docx</dc:creator>
  <dc:description>generated by python-docx</dc:description>
  <cp:lastModifiedBy>彩色湛江</cp:lastModifiedBy>
  <dcterms:modified xsi:type="dcterms:W3CDTF">2026-09-06T04:21:50Z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eyJoZGlkIjoiYjcxOWUxMzQxMmIxNjBmOGM5ODdkYmI2YmM3MmU1NWYiLCJ1c2VySWQiOiI0NjQwMDc0OTQifQ==</vt:lpwstr>
  </property>
  <property fmtid="{D5CDD505-2E9C-101B-9397-08002B2CF9AE}" pid="4" name="ICV">
    <vt:lpwstr>53AC0114AE2944DBAFB23CE40A04B58B_13</vt:lpwstr>
  </property>
</Properties>
</file>